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402-ПП/3842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3842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1157,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1157,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